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45FBD2B2" w14:textId="77777777" w:rsidR="00933394" w:rsidRDefault="00933394" w:rsidP="00214162">
      <w:pPr>
        <w:jc w:val="right"/>
      </w:pPr>
    </w:p>
    <w:p w14:paraId="69B8DAD7" w14:textId="47F775F7" w:rsidR="001C4736" w:rsidRDefault="00080C1F" w:rsidP="00080C1F">
      <w:pPr>
        <w:pStyle w:val="Heading1"/>
        <w:rPr>
          <w:color w:val="AE2473"/>
        </w:rPr>
      </w:pPr>
      <w:bookmarkStart w:id="0" w:name="Title"/>
      <w:r w:rsidRPr="006C3ED4">
        <w:rPr>
          <w:noProof/>
        </w:rPr>
        <w:drawing>
          <wp:anchor distT="0" distB="0" distL="114300" distR="114300" simplePos="0" relativeHeight="251658240" behindDoc="1" locked="0" layoutInCell="1" allowOverlap="1" wp14:anchorId="6DB94C7C" wp14:editId="6F832370">
            <wp:simplePos x="0" y="0"/>
            <wp:positionH relativeFrom="column">
              <wp:posOffset>3950335</wp:posOffset>
            </wp:positionH>
            <wp:positionV relativeFrom="paragraph">
              <wp:posOffset>606425</wp:posOffset>
            </wp:positionV>
            <wp:extent cx="2710815" cy="2032635"/>
            <wp:effectExtent l="0" t="3810" r="9525" b="9525"/>
            <wp:wrapTight wrapText="bothSides">
              <wp:wrapPolygon edited="0">
                <wp:start x="-30" y="21560"/>
                <wp:lineTo x="21524" y="21560"/>
                <wp:lineTo x="21524" y="101"/>
                <wp:lineTo x="-30" y="101"/>
                <wp:lineTo x="-30" y="21560"/>
              </wp:wrapPolygon>
            </wp:wrapTight>
            <wp:docPr id="6" name="Picture Placeholder 2">
              <a:extLst xmlns:a="http://schemas.openxmlformats.org/drawingml/2006/main">
                <a:ext uri="{FF2B5EF4-FFF2-40B4-BE49-F238E27FC236}">
                  <a16:creationId xmlns:a16="http://schemas.microsoft.com/office/drawing/2014/main" id="{E7CF7501-D5F3-1649-B7A0-E575AB148CE2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Placeholder 2">
                      <a:extLst>
                        <a:ext uri="{FF2B5EF4-FFF2-40B4-BE49-F238E27FC236}">
                          <a16:creationId xmlns:a16="http://schemas.microsoft.com/office/drawing/2014/main" id="{E7CF7501-D5F3-1649-B7A0-E575AB148CE2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10815" cy="203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AE2473"/>
        </w:rPr>
        <w:t xml:space="preserve">George </w:t>
      </w:r>
      <w:r w:rsidR="00664F94">
        <w:rPr>
          <w:color w:val="AE2473"/>
        </w:rPr>
        <w:t>S</w:t>
      </w:r>
      <w:r>
        <w:rPr>
          <w:color w:val="AE2473"/>
        </w:rPr>
        <w:t xml:space="preserve">ecures </w:t>
      </w:r>
      <w:r w:rsidR="00664F94">
        <w:rPr>
          <w:color w:val="AE2473"/>
        </w:rPr>
        <w:t>E</w:t>
      </w:r>
      <w:r>
        <w:rPr>
          <w:color w:val="AE2473"/>
        </w:rPr>
        <w:t>mploymen</w:t>
      </w:r>
      <w:bookmarkEnd w:id="0"/>
      <w:r>
        <w:rPr>
          <w:color w:val="AE2473"/>
        </w:rPr>
        <w:t>t</w:t>
      </w:r>
    </w:p>
    <w:p w14:paraId="6C43CE01" w14:textId="77777777" w:rsidR="00080C1F" w:rsidRDefault="00080C1F" w:rsidP="00080C1F"/>
    <w:p w14:paraId="4AE4FB84" w14:textId="068EAF3B" w:rsidR="003B01C0" w:rsidRDefault="00080C1F" w:rsidP="00F6708C">
      <w:r>
        <w:t xml:space="preserve">George started with Choices College </w:t>
      </w:r>
      <w:r w:rsidR="003B01C0">
        <w:t xml:space="preserve">on a Supported Internship </w:t>
      </w:r>
      <w:r>
        <w:t>in 2023.</w:t>
      </w:r>
    </w:p>
    <w:p w14:paraId="494CAA34" w14:textId="77777777" w:rsidR="003B01C0" w:rsidRDefault="003B01C0" w:rsidP="00F6708C"/>
    <w:p w14:paraId="30636038" w14:textId="0F1C2926" w:rsidR="003B01C0" w:rsidRDefault="003B01C0" w:rsidP="00F6708C">
      <w:r>
        <w:t>Before starting George struggled with his confidence and his ability to communicate professionally and sometimes socially.</w:t>
      </w:r>
    </w:p>
    <w:p w14:paraId="69CF41B5" w14:textId="77777777" w:rsidR="003B01C0" w:rsidRDefault="003B01C0" w:rsidP="00F6708C"/>
    <w:p w14:paraId="7E8C88EB" w14:textId="40AECC07" w:rsidR="003B01C0" w:rsidRDefault="003B01C0" w:rsidP="00F6708C">
      <w:r>
        <w:t>George was interested in catering so while with Choices College he completed placements in the catering department at The Royal Hallamshire Hospital and The Sheffield Children’s Hospital.</w:t>
      </w:r>
    </w:p>
    <w:p w14:paraId="08152790" w14:textId="77777777" w:rsidR="003B01C0" w:rsidRDefault="003B01C0" w:rsidP="00F6708C"/>
    <w:p w14:paraId="1DAC1441" w14:textId="216FDE55" w:rsidR="003B01C0" w:rsidRDefault="003B01C0" w:rsidP="00F6708C">
      <w:r>
        <w:t>Below is his testimony:</w:t>
      </w:r>
    </w:p>
    <w:p w14:paraId="385F3CEF" w14:textId="77777777" w:rsidR="003B01C0" w:rsidRDefault="003B01C0" w:rsidP="00F6708C"/>
    <w:p w14:paraId="071D17BB" w14:textId="50E9B6F6" w:rsidR="003B01C0" w:rsidRDefault="00C12403" w:rsidP="00F6708C">
      <w:r>
        <w:t>“I found Choices College really good, and I got on with everyone. I made new friends in the classroom and on placements. I had a laugh with people and learnt a lot.</w:t>
      </w:r>
    </w:p>
    <w:p w14:paraId="3A3A8348" w14:textId="54FC75BE" w:rsidR="00C12403" w:rsidRDefault="00C12403" w:rsidP="00F6708C">
      <w:r>
        <w:t xml:space="preserve">I did my </w:t>
      </w:r>
      <w:r w:rsidR="00235584">
        <w:t xml:space="preserve">first </w:t>
      </w:r>
      <w:r>
        <w:t>placement at the Hallamshire Hospital where I worked on the Deli Bar making sandwiches to order. I also worked in the coffee Bar serving customers and making drinks</w:t>
      </w:r>
      <w:r w:rsidR="00735A92">
        <w:t xml:space="preserve"> and</w:t>
      </w:r>
      <w:r>
        <w:t xml:space="preserve"> I did some work in the pot wash where I cleared the dirty pots from the dining room and took them to the pot wash where I used the large machines to clean and sterilise the pots, plates and cutlery. I then took them back and re stocked them when they were clean. </w:t>
      </w:r>
    </w:p>
    <w:p w14:paraId="3AF83874" w14:textId="73B049BC" w:rsidR="00235584" w:rsidRDefault="00235584" w:rsidP="00F6708C">
      <w:r>
        <w:t xml:space="preserve">My second placement at The </w:t>
      </w:r>
      <w:r w:rsidR="000D2B25">
        <w:t xml:space="preserve">Sheffield </w:t>
      </w:r>
      <w:r>
        <w:t xml:space="preserve">Children’s Hospital was a similar role. I worked in the pot wash, cleared tables, restocked the pots and cutlery </w:t>
      </w:r>
      <w:r w:rsidR="00F278D4">
        <w:t xml:space="preserve">and restocked the chilled fridges. I also worked in the prep room where I made sandwiches and breakfast yogurts that go out to be sold. I worked on the servery serving customers hot meals. </w:t>
      </w:r>
    </w:p>
    <w:p w14:paraId="135DB71F" w14:textId="77777777" w:rsidR="000D2B25" w:rsidRDefault="00F278D4" w:rsidP="00F6708C">
      <w:r>
        <w:t xml:space="preserve">I got lots of help and support while I was with Choices College not only in the classroom but on placement as well and I knew Amy </w:t>
      </w:r>
      <w:r w:rsidR="000D2B25">
        <w:t xml:space="preserve">and Jo </w:t>
      </w:r>
      <w:r>
        <w:t xml:space="preserve">were always there if I needed anything. </w:t>
      </w:r>
    </w:p>
    <w:p w14:paraId="263A12D2" w14:textId="433BE7FA" w:rsidR="00F278D4" w:rsidRDefault="00735A92" w:rsidP="00F6708C">
      <w:r>
        <w:t xml:space="preserve">With their help I learnt about being in a workplace </w:t>
      </w:r>
      <w:r w:rsidR="000D2B25">
        <w:t xml:space="preserve">and how to be employable </w:t>
      </w:r>
      <w:r>
        <w:t xml:space="preserve">and from placement I was able to gain the skills I needed to </w:t>
      </w:r>
      <w:r w:rsidR="000D2B25">
        <w:t>secure</w:t>
      </w:r>
      <w:r>
        <w:t xml:space="preserve"> paid employment at The Sheffield Children’s Hospital as a Catering Assistant. </w:t>
      </w:r>
    </w:p>
    <w:p w14:paraId="131A7B30" w14:textId="7E90B3F4" w:rsidR="00735A92" w:rsidRDefault="00735A92" w:rsidP="00F6708C">
      <w:r>
        <w:t>When I started, I was very shy but over time and with support I have made friends, become more confident and got a job.</w:t>
      </w:r>
    </w:p>
    <w:p w14:paraId="17A592FA" w14:textId="7B117680" w:rsidR="00735A92" w:rsidRDefault="00735A92" w:rsidP="00F6708C">
      <w:r>
        <w:t xml:space="preserve">I would recommend Choices College as Amy and Jo are amazing teachers and you do lots of fun activities along the way. </w:t>
      </w:r>
    </w:p>
    <w:p w14:paraId="4B88C6D3" w14:textId="2597EE32" w:rsidR="00735A92" w:rsidRPr="00F6708C" w:rsidRDefault="00735A92" w:rsidP="00F6708C">
      <w:r>
        <w:t>When they found me the placement at The Sheffield Children’s Hospital I didn’t want to leave. It just clicked and I felt like I was at home. I am happy and grateful I have a job with a team I feel is like family.”</w:t>
      </w:r>
    </w:p>
    <w:sectPr w:rsidR="00735A92" w:rsidRPr="00F6708C" w:rsidSect="00271A5C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0" w:h="16820"/>
      <w:pgMar w:top="1134" w:right="851" w:bottom="1134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FE404" w14:textId="77777777" w:rsidR="003E5957" w:rsidRDefault="003E5957" w:rsidP="00AC72FD">
      <w:r>
        <w:separator/>
      </w:r>
    </w:p>
  </w:endnote>
  <w:endnote w:type="continuationSeparator" w:id="0">
    <w:p w14:paraId="4EF25FAA" w14:textId="77777777" w:rsidR="003E5957" w:rsidRDefault="003E5957" w:rsidP="00AC7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inionPro-Regular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66B30" w14:textId="77777777" w:rsidR="00ED2809" w:rsidRDefault="00ED2809" w:rsidP="001841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6EACDBB" w14:textId="77777777" w:rsidR="00ED2809" w:rsidRDefault="00ED2809" w:rsidP="0091039C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A5146" w14:textId="77777777" w:rsidR="00ED2809" w:rsidRPr="00BC3EE5" w:rsidRDefault="00ED2809" w:rsidP="009D32F5">
    <w:pPr>
      <w:pStyle w:val="Footer"/>
      <w:framePr w:wrap="around" w:vAnchor="text" w:hAnchor="margin" w:xAlign="center" w:y="1"/>
      <w:jc w:val="right"/>
      <w:rPr>
        <w:rStyle w:val="PageNumber"/>
        <w:color w:val="000000"/>
        <w:sz w:val="20"/>
        <w:szCs w:val="20"/>
      </w:rPr>
    </w:pPr>
    <w:r w:rsidRPr="00BC3EE5">
      <w:rPr>
        <w:rStyle w:val="PageNumber"/>
        <w:color w:val="000000"/>
        <w:sz w:val="20"/>
        <w:szCs w:val="20"/>
      </w:rPr>
      <w:fldChar w:fldCharType="begin"/>
    </w:r>
    <w:r w:rsidRPr="00BC3EE5">
      <w:rPr>
        <w:rStyle w:val="PageNumber"/>
        <w:color w:val="000000"/>
        <w:sz w:val="20"/>
        <w:szCs w:val="20"/>
      </w:rPr>
      <w:instrText xml:space="preserve">PAGE  </w:instrText>
    </w:r>
    <w:r w:rsidRPr="00BC3EE5">
      <w:rPr>
        <w:rStyle w:val="PageNumber"/>
        <w:color w:val="000000"/>
        <w:sz w:val="20"/>
        <w:szCs w:val="20"/>
      </w:rPr>
      <w:fldChar w:fldCharType="separate"/>
    </w:r>
    <w:r w:rsidR="009648C3" w:rsidRPr="00BC3EE5">
      <w:rPr>
        <w:rStyle w:val="PageNumber"/>
        <w:noProof/>
        <w:color w:val="000000"/>
        <w:sz w:val="20"/>
        <w:szCs w:val="20"/>
      </w:rPr>
      <w:t>2</w:t>
    </w:r>
    <w:r w:rsidRPr="00BC3EE5">
      <w:rPr>
        <w:rStyle w:val="PageNumber"/>
        <w:color w:val="000000"/>
        <w:sz w:val="20"/>
        <w:szCs w:val="20"/>
      </w:rPr>
      <w:fldChar w:fldCharType="end"/>
    </w:r>
  </w:p>
  <w:p w14:paraId="73BCE9BB" w14:textId="77777777" w:rsidR="00ED2809" w:rsidRDefault="00ED2809" w:rsidP="007F2CB8">
    <w:pPr>
      <w:pStyle w:val="Footer"/>
      <w:ind w:right="360" w:firstLine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FACA0" w14:textId="77777777" w:rsidR="00F6705A" w:rsidRDefault="0071003C" w:rsidP="00606AE6">
    <w:pPr>
      <w:pStyle w:val="Footer"/>
      <w:tabs>
        <w:tab w:val="clear" w:pos="4320"/>
        <w:tab w:val="clear" w:pos="8640"/>
        <w:tab w:val="left" w:pos="1760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3A9C1231" wp14:editId="1072C755">
          <wp:simplePos x="0" y="0"/>
          <wp:positionH relativeFrom="column">
            <wp:posOffset>5415915</wp:posOffset>
          </wp:positionH>
          <wp:positionV relativeFrom="paragraph">
            <wp:posOffset>-653325</wp:posOffset>
          </wp:positionV>
          <wp:extent cx="1098550" cy="827315"/>
          <wp:effectExtent l="0" t="0" r="6350" b="0"/>
          <wp:wrapNone/>
          <wp:docPr id="167589036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589036" name="Picture 2" descr="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2415" cy="8302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06A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DB909" w14:textId="77777777" w:rsidR="003E5957" w:rsidRDefault="003E5957" w:rsidP="00AC72FD">
      <w:r>
        <w:separator/>
      </w:r>
    </w:p>
  </w:footnote>
  <w:footnote w:type="continuationSeparator" w:id="0">
    <w:p w14:paraId="6D11335C" w14:textId="77777777" w:rsidR="003E5957" w:rsidRDefault="003E5957" w:rsidP="00AC72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0F16E" w14:textId="77777777" w:rsidR="00ED2809" w:rsidRPr="00AC72FD" w:rsidRDefault="00ED2809" w:rsidP="00964AF4">
    <w:pPr>
      <w:pStyle w:val="Heading2"/>
      <w:spacing w:after="400"/>
      <w:jc w:val="right"/>
    </w:pPr>
    <w:r>
      <w:t>Document title here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64954" w14:textId="77777777" w:rsidR="00871E52" w:rsidRDefault="0071003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4DCBC93" wp14:editId="733B0783">
          <wp:simplePos x="0" y="0"/>
          <wp:positionH relativeFrom="margin">
            <wp:posOffset>4081780</wp:posOffset>
          </wp:positionH>
          <wp:positionV relativeFrom="paragraph">
            <wp:posOffset>59055</wp:posOffset>
          </wp:positionV>
          <wp:extent cx="2489508" cy="630555"/>
          <wp:effectExtent l="0" t="0" r="0" b="0"/>
          <wp:wrapNone/>
          <wp:docPr id="773172863" name="Picture 1" descr="A blue text on a black background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3172863" name="Picture 1" descr="A blue text on a black background&#10;&#10;Description automatically generated with medium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89508" cy="630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324C82"/>
    <w:multiLevelType w:val="hybridMultilevel"/>
    <w:tmpl w:val="9FD080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3310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3E9"/>
    <w:rsid w:val="000000C9"/>
    <w:rsid w:val="00080C1F"/>
    <w:rsid w:val="000D2B25"/>
    <w:rsid w:val="00101FB9"/>
    <w:rsid w:val="00107CF7"/>
    <w:rsid w:val="001263B4"/>
    <w:rsid w:val="00135A54"/>
    <w:rsid w:val="00147899"/>
    <w:rsid w:val="00184133"/>
    <w:rsid w:val="001A3B4D"/>
    <w:rsid w:val="001A70C0"/>
    <w:rsid w:val="001B45BF"/>
    <w:rsid w:val="001C4736"/>
    <w:rsid w:val="001C5116"/>
    <w:rsid w:val="001D4F3A"/>
    <w:rsid w:val="001F2E8A"/>
    <w:rsid w:val="001F54D9"/>
    <w:rsid w:val="00214162"/>
    <w:rsid w:val="00235584"/>
    <w:rsid w:val="0025038D"/>
    <w:rsid w:val="00271A5C"/>
    <w:rsid w:val="002B2F55"/>
    <w:rsid w:val="002D6889"/>
    <w:rsid w:val="002E49BA"/>
    <w:rsid w:val="00317F85"/>
    <w:rsid w:val="00366C2F"/>
    <w:rsid w:val="0038048C"/>
    <w:rsid w:val="00386E90"/>
    <w:rsid w:val="003B01C0"/>
    <w:rsid w:val="003E5957"/>
    <w:rsid w:val="0042708F"/>
    <w:rsid w:val="004303E9"/>
    <w:rsid w:val="00472013"/>
    <w:rsid w:val="00474AB9"/>
    <w:rsid w:val="004866C5"/>
    <w:rsid w:val="004F47A4"/>
    <w:rsid w:val="00511668"/>
    <w:rsid w:val="005C7973"/>
    <w:rsid w:val="005C7ECA"/>
    <w:rsid w:val="005F4801"/>
    <w:rsid w:val="00606AE6"/>
    <w:rsid w:val="00664F94"/>
    <w:rsid w:val="0066630D"/>
    <w:rsid w:val="00683AD2"/>
    <w:rsid w:val="006C3ED4"/>
    <w:rsid w:val="0071003C"/>
    <w:rsid w:val="007101F5"/>
    <w:rsid w:val="00735A92"/>
    <w:rsid w:val="00782D6A"/>
    <w:rsid w:val="007E65D8"/>
    <w:rsid w:val="007F2CB8"/>
    <w:rsid w:val="00832F64"/>
    <w:rsid w:val="00861C74"/>
    <w:rsid w:val="00871E52"/>
    <w:rsid w:val="00880BBA"/>
    <w:rsid w:val="008B0C2E"/>
    <w:rsid w:val="008F1A3E"/>
    <w:rsid w:val="00906015"/>
    <w:rsid w:val="0091039C"/>
    <w:rsid w:val="00917E6E"/>
    <w:rsid w:val="00933394"/>
    <w:rsid w:val="00950F49"/>
    <w:rsid w:val="009648C3"/>
    <w:rsid w:val="00964AF4"/>
    <w:rsid w:val="009D32F5"/>
    <w:rsid w:val="009E2641"/>
    <w:rsid w:val="00A030ED"/>
    <w:rsid w:val="00A41F17"/>
    <w:rsid w:val="00A742A6"/>
    <w:rsid w:val="00A76867"/>
    <w:rsid w:val="00AA400D"/>
    <w:rsid w:val="00AB51B5"/>
    <w:rsid w:val="00AC72FD"/>
    <w:rsid w:val="00AD3004"/>
    <w:rsid w:val="00B02348"/>
    <w:rsid w:val="00B44DC5"/>
    <w:rsid w:val="00B66731"/>
    <w:rsid w:val="00BB2C27"/>
    <w:rsid w:val="00BC3EE5"/>
    <w:rsid w:val="00C12403"/>
    <w:rsid w:val="00C61E5B"/>
    <w:rsid w:val="00CA7EEA"/>
    <w:rsid w:val="00CD41F9"/>
    <w:rsid w:val="00CF3B93"/>
    <w:rsid w:val="00D40C54"/>
    <w:rsid w:val="00D743DB"/>
    <w:rsid w:val="00DA527C"/>
    <w:rsid w:val="00DF6A80"/>
    <w:rsid w:val="00E10CD8"/>
    <w:rsid w:val="00E32338"/>
    <w:rsid w:val="00EA29F1"/>
    <w:rsid w:val="00EA3FAA"/>
    <w:rsid w:val="00EB1C00"/>
    <w:rsid w:val="00ED2809"/>
    <w:rsid w:val="00ED46E1"/>
    <w:rsid w:val="00F04BB2"/>
    <w:rsid w:val="00F278D4"/>
    <w:rsid w:val="00F44625"/>
    <w:rsid w:val="00F5593D"/>
    <w:rsid w:val="00F6705A"/>
    <w:rsid w:val="00F6708C"/>
    <w:rsid w:val="00FB0FE2"/>
    <w:rsid w:val="00FC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528E13D"/>
  <w14:defaultImageDpi w14:val="330"/>
  <w15:docId w15:val="{06247467-7385-6B43-9C9B-8F40E3CA2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889"/>
  </w:style>
  <w:style w:type="paragraph" w:styleId="Heading1">
    <w:name w:val="heading 1"/>
    <w:basedOn w:val="Normal"/>
    <w:next w:val="Normal"/>
    <w:link w:val="Heading1Char"/>
    <w:uiPriority w:val="9"/>
    <w:qFormat/>
    <w:rsid w:val="000000C9"/>
    <w:pPr>
      <w:keepNext/>
      <w:keepLines/>
      <w:spacing w:before="400" w:after="100" w:afterAutospacing="1"/>
      <w:outlineLvl w:val="0"/>
    </w:pPr>
    <w:rPr>
      <w:rFonts w:eastAsiaTheme="majorEastAsia" w:cs="Arial"/>
      <w:b/>
      <w:bCs/>
      <w:color w:val="AE2473" w:themeColor="accent5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00C9"/>
    <w:pPr>
      <w:keepNext/>
      <w:keepLines/>
      <w:spacing w:after="100" w:afterAutospacing="1"/>
      <w:outlineLvl w:val="1"/>
    </w:pPr>
    <w:rPr>
      <w:rFonts w:eastAsiaTheme="majorEastAsia" w:cstheme="majorBidi"/>
      <w:b/>
      <w:bCs/>
      <w:color w:val="003087" w:themeColor="accent3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49BA"/>
    <w:pPr>
      <w:spacing w:after="100" w:afterAutospacing="1"/>
      <w:outlineLvl w:val="2"/>
    </w:pPr>
    <w:rPr>
      <w:b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72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72FD"/>
  </w:style>
  <w:style w:type="paragraph" w:styleId="Footer">
    <w:name w:val="footer"/>
    <w:basedOn w:val="Normal"/>
    <w:link w:val="FooterChar"/>
    <w:uiPriority w:val="99"/>
    <w:unhideWhenUsed/>
    <w:rsid w:val="00AC72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72FD"/>
  </w:style>
  <w:style w:type="paragraph" w:customStyle="1" w:styleId="BasicParagraph">
    <w:name w:val="[Basic Paragraph]"/>
    <w:basedOn w:val="Normal"/>
    <w:uiPriority w:val="99"/>
    <w:rsid w:val="00AC72F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PageNumber">
    <w:name w:val="page number"/>
    <w:basedOn w:val="DefaultParagraphFont"/>
    <w:uiPriority w:val="99"/>
    <w:semiHidden/>
    <w:unhideWhenUsed/>
    <w:rsid w:val="0091039C"/>
  </w:style>
  <w:style w:type="character" w:customStyle="1" w:styleId="Heading1Char">
    <w:name w:val="Heading 1 Char"/>
    <w:basedOn w:val="DefaultParagraphFont"/>
    <w:link w:val="Heading1"/>
    <w:uiPriority w:val="9"/>
    <w:rsid w:val="000000C9"/>
    <w:rPr>
      <w:rFonts w:eastAsiaTheme="majorEastAsia" w:cs="Arial"/>
      <w:b/>
      <w:bCs/>
      <w:color w:val="AE2473" w:themeColor="accent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000C9"/>
    <w:rPr>
      <w:rFonts w:eastAsiaTheme="majorEastAsia" w:cstheme="majorBidi"/>
      <w:b/>
      <w:bCs/>
      <w:color w:val="003087" w:themeColor="accent3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2E49BA"/>
    <w:rPr>
      <w:b/>
      <w:szCs w:val="22"/>
    </w:rPr>
  </w:style>
  <w:style w:type="paragraph" w:customStyle="1" w:styleId="Introductionparagraphpink">
    <w:name w:val="Introduction paragraph pink"/>
    <w:basedOn w:val="Normal"/>
    <w:rsid w:val="002D6889"/>
    <w:rPr>
      <w:color w:val="A00054"/>
    </w:rPr>
  </w:style>
  <w:style w:type="paragraph" w:customStyle="1" w:styleId="Introductionparagraphblue">
    <w:name w:val="Introduction paragraph blue"/>
    <w:basedOn w:val="Normal"/>
    <w:rsid w:val="007F2CB8"/>
    <w:pPr>
      <w:spacing w:after="400"/>
    </w:pPr>
    <w:rPr>
      <w:color w:val="003893"/>
      <w:sz w:val="32"/>
      <w:szCs w:val="32"/>
    </w:rPr>
  </w:style>
  <w:style w:type="paragraph" w:customStyle="1" w:styleId="Reporttitleinheader">
    <w:name w:val="Report title in header"/>
    <w:basedOn w:val="Heading2"/>
    <w:rsid w:val="00DF6A80"/>
    <w:pPr>
      <w:spacing w:after="400"/>
    </w:pPr>
    <w:rPr>
      <w:sz w:val="48"/>
    </w:rPr>
  </w:style>
  <w:style w:type="paragraph" w:styleId="NormalWeb">
    <w:name w:val="Normal (Web)"/>
    <w:basedOn w:val="Normal"/>
    <w:uiPriority w:val="99"/>
    <w:semiHidden/>
    <w:unhideWhenUsed/>
    <w:rsid w:val="002D6889"/>
    <w:pPr>
      <w:spacing w:before="100" w:beforeAutospacing="1" w:after="100" w:afterAutospacing="1"/>
    </w:pPr>
    <w:rPr>
      <w:rFonts w:ascii="Times" w:hAnsi="Times" w:cs="Times New Roman"/>
      <w:sz w:val="20"/>
    </w:rPr>
  </w:style>
  <w:style w:type="paragraph" w:customStyle="1" w:styleId="Quotestyle">
    <w:name w:val="Quote style"/>
    <w:basedOn w:val="Normal"/>
    <w:rsid w:val="002E49BA"/>
    <w:pPr>
      <w:spacing w:after="100" w:afterAutospacing="1"/>
    </w:pPr>
    <w:rPr>
      <w:color w:val="A00054"/>
      <w:sz w:val="28"/>
      <w:szCs w:val="28"/>
    </w:rPr>
  </w:style>
  <w:style w:type="paragraph" w:customStyle="1" w:styleId="Reportcovertitle">
    <w:name w:val="Report cover title"/>
    <w:basedOn w:val="Normal"/>
    <w:rsid w:val="00DF6A80"/>
    <w:pPr>
      <w:spacing w:before="1200"/>
    </w:pPr>
    <w:rPr>
      <w:b/>
      <w:color w:val="A00054"/>
      <w:sz w:val="64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DC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DC5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rsid w:val="00EA29F1"/>
    <w:rPr>
      <w:b/>
      <w:bCs/>
    </w:rPr>
  </w:style>
  <w:style w:type="paragraph" w:styleId="ListParagraph">
    <w:name w:val="List Paragraph"/>
    <w:basedOn w:val="Normal"/>
    <w:uiPriority w:val="34"/>
    <w:rsid w:val="001F2E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77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HEE">
  <a:themeElements>
    <a:clrScheme name="NHS">
      <a:dk1>
        <a:srgbClr val="005EB8"/>
      </a:dk1>
      <a:lt1>
        <a:srgbClr val="FFFFFF"/>
      </a:lt1>
      <a:dk2>
        <a:srgbClr val="0071CE"/>
      </a:dk2>
      <a:lt2>
        <a:srgbClr val="E8EDEE"/>
      </a:lt2>
      <a:accent1>
        <a:srgbClr val="41B6E6"/>
      </a:accent1>
      <a:accent2>
        <a:srgbClr val="00A9CE"/>
      </a:accent2>
      <a:accent3>
        <a:srgbClr val="003087"/>
      </a:accent3>
      <a:accent4>
        <a:srgbClr val="005EB8"/>
      </a:accent4>
      <a:accent5>
        <a:srgbClr val="AE2473"/>
      </a:accent5>
      <a:accent6>
        <a:srgbClr val="78BE20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HEE" id="{40B58ABE-F0EB-D841-B223-66075CE7CD45}" vid="{7644B2A3-1AD5-8C46-9520-D28DCA799EB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17dd376a-7703-4d16-8034-213cffa61642" xsi:nil="true"/>
    <SharedWithUsers xmlns="7ee85a2a-d933-4483-8446-7f50a3662221">
      <UserInfo>
        <DisplayName/>
        <AccountId xsi:nil="true"/>
        <AccountType/>
      </UserInfo>
    </SharedWithUsers>
    <TaxCatchAll xmlns="7ee85a2a-d933-4483-8446-7f50a3662221" xsi:nil="true"/>
    <lcf76f155ced4ddcb4097134ff3c332f xmlns="17dd376a-7703-4d16-8034-213cffa6164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2315FF91480F41BB382630AFAFE163" ma:contentTypeVersion="18" ma:contentTypeDescription="Create a new document." ma:contentTypeScope="" ma:versionID="ff06d27840410909b06cb4b04cdb9a31">
  <xsd:schema xmlns:xsd="http://www.w3.org/2001/XMLSchema" xmlns:xs="http://www.w3.org/2001/XMLSchema" xmlns:p="http://schemas.microsoft.com/office/2006/metadata/properties" xmlns:ns2="17dd376a-7703-4d16-8034-213cffa61642" xmlns:ns3="7ee85a2a-d933-4483-8446-7f50a3662221" targetNamespace="http://schemas.microsoft.com/office/2006/metadata/properties" ma:root="true" ma:fieldsID="70555c086d3635f98a478ca1bca9c4b5" ns2:_="" ns3:_="">
    <xsd:import namespace="17dd376a-7703-4d16-8034-213cffa61642"/>
    <xsd:import namespace="7ee85a2a-d933-4483-8446-7f50a36622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d376a-7703-4d16-8034-213cffa616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514f55-2398-460d-b1d9-0db7fd9bad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e85a2a-d933-4483-8446-7f50a366222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e015ee8-dc21-4973-815c-26479bba58d5}" ma:internalName="TaxCatchAll" ma:showField="CatchAllData" ma:web="7ee85a2a-d933-4483-8446-7f50a36622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DA8DFD-A23C-42FE-B2B5-51A3CDB168E1}">
  <ds:schemaRefs>
    <ds:schemaRef ds:uri="http://schemas.microsoft.com/office/2006/metadata/properties"/>
    <ds:schemaRef ds:uri="http://schemas.microsoft.com/office/infopath/2007/PartnerControls"/>
    <ds:schemaRef ds:uri="b424d17f-a3a9-4465-83de-6b7d4c00be55"/>
    <ds:schemaRef ds:uri="9169ba2b-f9b9-44ee-be54-ccababa38da4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EE7BD384-C9CF-4657-AA13-99BB2E81F2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40A97B-96F5-204D-808E-DDE306415E3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7F1C408-A95D-4FBC-8C87-60BDE1EF3956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Testing accessibility document</vt:lpstr>
    </vt:vector>
  </TitlesOfParts>
  <Company>Health Education England</Company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Testing accessibility document</dc:title>
  <dc:creator>Amy Cam</dc:creator>
  <cp:lastModifiedBy>LAPLANA, Jo (NHS ENGLAND)</cp:lastModifiedBy>
  <cp:revision>2</cp:revision>
  <cp:lastPrinted>2021-01-11T11:40:00Z</cp:lastPrinted>
  <dcterms:created xsi:type="dcterms:W3CDTF">2025-11-18T12:05:00Z</dcterms:created>
  <dcterms:modified xsi:type="dcterms:W3CDTF">2025-11-18T12:05:00Z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0x010100642315FF91480F41BB382630AFAFE163</vt:lpwstr>
  </property>
  <property fmtid="{D5CDD505-2E9C-101B-9397-08002B2CF9AE}" pid="3" name="xd_ProgID">
    <vt:lpwstr/>
  </property>
  <property fmtid="{D5CDD505-2E9C-101B-9397-08002B2CF9AE}" pid="4" name="ComplianceAssetId">
    <vt:lpwstr/>
  </property>
  <property fmtid="{D5CDD505-2E9C-101B-9397-08002B2CF9AE}" pid="5" name="TemplateUrl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xd_Signature">
    <vt:bool>false</vt:bool>
  </property>
  <property fmtid="{D5CDD505-2E9C-101B-9397-08002B2CF9AE}" pid="9" name="MediaServiceImageTags">
    <vt:lpwstr/>
  </property>
  <property fmtid="{D5CDD505-2E9C-101B-9397-08002B2CF9AE}" pid="10" name="Order">
    <vt:r8>21145800</vt:r8>
  </property>
</Properties>
</file>